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7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5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5-760-2805/2026,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</w:t>
      </w:r>
      <w:r>
        <w:rPr>
          <w:rStyle w:val="cat-UserDefinedgrp-33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2rplc-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9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6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1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8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30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заместителя главного бухгалтера Администрации </w:t>
      </w:r>
      <w:r>
        <w:rPr>
          <w:rStyle w:val="cat-Addressgrp-3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4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своевременно предоставила сведения по форме ЕФС-1, раздел 1, подраздел 1.1 в ОСФР по ХМАО - </w:t>
      </w:r>
      <w:r>
        <w:rPr>
          <w:rStyle w:val="cat-Addressgrp-5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ст.11 Федеральный закон от </w:t>
      </w:r>
      <w:r>
        <w:rPr>
          <w:rStyle w:val="cat-Dategrp-8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учете в системе обязательного пенсионного страхования» и совершил своими действиями в </w:t>
      </w:r>
      <w:r>
        <w:rPr>
          <w:rStyle w:val="cat-Timegrp-22rplc-18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37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6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п.6 ст. 11 N27-ФЗ от </w:t>
      </w:r>
      <w:r>
        <w:rPr>
          <w:rStyle w:val="cat-Dategrp-10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системе обязательного пенсионного страхования», форма ЕФС-1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что договор с застрахованным лицом СНИЛС </w:t>
      </w:r>
      <w:r>
        <w:rPr>
          <w:rStyle w:val="cat-PhoneNumbergrp-23rplc-2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расторгнут </w:t>
      </w:r>
      <w:r>
        <w:rPr>
          <w:rStyle w:val="cat-Dategrp-11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ОСФР по ХМАО – </w:t>
      </w:r>
      <w:r>
        <w:rPr>
          <w:rStyle w:val="cat-Addressgrp-5rplc-2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направило в адрес администрации уведомление об устранении ошибок от </w:t>
      </w:r>
      <w:r>
        <w:rPr>
          <w:rStyle w:val="cat-Dategrp-12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до </w:t>
      </w:r>
      <w:r>
        <w:rPr>
          <w:rStyle w:val="cat-Dategrp-13rplc-2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однако уточнённые сведения поступили лишь </w:t>
      </w:r>
      <w:r>
        <w:rPr>
          <w:rStyle w:val="cat-Dategrp-14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с нарушением срока.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4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акта о выявлении правонарушения;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-сведениями о застрахованных лицах;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-извещением о доставке;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8rplc-3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Style w:val="cat-UserDefinedgrp-38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ее действия, по факту </w:t>
      </w:r>
      <w:r>
        <w:rPr>
          <w:rFonts w:ascii="Times New Roman" w:eastAsia="Times New Roman" w:hAnsi="Times New Roman" w:cs="Times New Roman"/>
          <w:sz w:val="26"/>
          <w:szCs w:val="26"/>
        </w:rPr>
        <w:t>непредставления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>квалифицирует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ч.1 ст.15.33.2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</w:t>
      </w:r>
      <w:r>
        <w:rPr>
          <w:rFonts w:ascii="Times New Roman" w:eastAsia="Times New Roman" w:hAnsi="Times New Roman" w:cs="Times New Roman"/>
          <w:sz w:val="26"/>
          <w:szCs w:val="26"/>
        </w:rPr>
        <w:t>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заместителя главного бухгалтера Администрации </w:t>
      </w:r>
      <w:r>
        <w:rPr>
          <w:rStyle w:val="cat-Addressgrp-3rplc-3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1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  <w:sz w:val="26"/>
          <w:szCs w:val="26"/>
        </w:rPr>
        <w:t>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8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6rplc-39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2rplc-4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20rplc-43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20rplc-4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5rplc-3">
    <w:name w:val="cat-FIO grp-15 rplc-3"/>
    <w:basedOn w:val="DefaultParagraphFont"/>
  </w:style>
  <w:style w:type="character" w:customStyle="1" w:styleId="cat-UserDefinedgrp-33rplc-4">
    <w:name w:val="cat-UserDefined grp-33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UserDefinedgrp-29rplc-7">
    <w:name w:val="cat-UserDefined grp-29 rplc-7"/>
    <w:basedOn w:val="DefaultParagraphFont"/>
  </w:style>
  <w:style w:type="character" w:customStyle="1" w:styleId="cat-ExternalSystemDefinedgrp-26rplc-8">
    <w:name w:val="cat-ExternalSystemDefined grp-26 rplc-8"/>
    <w:basedOn w:val="DefaultParagraphFont"/>
  </w:style>
  <w:style w:type="character" w:customStyle="1" w:styleId="cat-PassportDatagrp-21rplc-9">
    <w:name w:val="cat-PassportData grp-21 rplc-9"/>
    <w:basedOn w:val="DefaultParagraphFont"/>
  </w:style>
  <w:style w:type="character" w:customStyle="1" w:styleId="cat-ExternalSystemDefinedgrp-27rplc-10">
    <w:name w:val="cat-ExternalSystemDefined grp-27 rplc-10"/>
    <w:basedOn w:val="DefaultParagraphFont"/>
  </w:style>
  <w:style w:type="character" w:customStyle="1" w:styleId="cat-ExternalSystemDefinedgrp-28rplc-11">
    <w:name w:val="cat-ExternalSystemDefined grp-28 rplc-11"/>
    <w:basedOn w:val="DefaultParagraphFont"/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Addressgrp-5rplc-16">
    <w:name w:val="cat-Address grp-5 rplc-16"/>
    <w:basedOn w:val="DefaultParagraphFont"/>
  </w:style>
  <w:style w:type="character" w:customStyle="1" w:styleId="cat-Dategrp-8rplc-17">
    <w:name w:val="cat-Date grp-8 rplc-17"/>
    <w:basedOn w:val="DefaultParagraphFont"/>
  </w:style>
  <w:style w:type="character" w:customStyle="1" w:styleId="cat-Timegrp-22rplc-18">
    <w:name w:val="cat-Time grp-22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UserDefinedgrp-37rplc-20">
    <w:name w:val="cat-UserDefined grp-37 rplc-20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Dategrp-10rplc-24">
    <w:name w:val="cat-Date grp-10 rplc-24"/>
    <w:basedOn w:val="DefaultParagraphFont"/>
  </w:style>
  <w:style w:type="character" w:customStyle="1" w:styleId="cat-PhoneNumbergrp-23rplc-25">
    <w:name w:val="cat-PhoneNumber grp-23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Addressgrp-5rplc-27">
    <w:name w:val="cat-Address grp-5 rplc-27"/>
    <w:basedOn w:val="DefaultParagraphFont"/>
  </w:style>
  <w:style w:type="character" w:customStyle="1" w:styleId="cat-Dategrp-12rplc-28">
    <w:name w:val="cat-Date grp-12 rplc-28"/>
    <w:basedOn w:val="DefaultParagraphFont"/>
  </w:style>
  <w:style w:type="character" w:customStyle="1" w:styleId="cat-Dategrp-13rplc-29">
    <w:name w:val="cat-Date grp-13 rplc-29"/>
    <w:basedOn w:val="DefaultParagraphFont"/>
  </w:style>
  <w:style w:type="character" w:customStyle="1" w:styleId="cat-Dategrp-14rplc-30">
    <w:name w:val="cat-Date grp-14 rplc-30"/>
    <w:basedOn w:val="DefaultParagraphFont"/>
  </w:style>
  <w:style w:type="character" w:customStyle="1" w:styleId="cat-UserDefinedgrp-34rplc-32">
    <w:name w:val="cat-UserDefined grp-34 rplc-32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UserDefinedgrp-38rplc-34">
    <w:name w:val="cat-UserDefined grp-38 rplc-34"/>
    <w:basedOn w:val="DefaultParagraphFont"/>
  </w:style>
  <w:style w:type="character" w:customStyle="1" w:styleId="cat-Addressgrp-3rplc-35">
    <w:name w:val="cat-Address grp-3 rplc-35"/>
    <w:basedOn w:val="DefaultParagraphFont"/>
  </w:style>
  <w:style w:type="character" w:customStyle="1" w:styleId="cat-UserDefinedgrp-31rplc-36">
    <w:name w:val="cat-UserDefined grp-31 rplc-36"/>
    <w:basedOn w:val="DefaultParagraphFont"/>
  </w:style>
  <w:style w:type="character" w:customStyle="1" w:styleId="cat-Addressgrp-0rplc-38">
    <w:name w:val="cat-Address grp-0 rplc-38"/>
    <w:basedOn w:val="DefaultParagraphFont"/>
  </w:style>
  <w:style w:type="character" w:customStyle="1" w:styleId="cat-Addressgrp-6rplc-39">
    <w:name w:val="cat-Address grp-6 rplc-39"/>
    <w:basedOn w:val="DefaultParagraphFont"/>
  </w:style>
  <w:style w:type="character" w:customStyle="1" w:styleId="cat-UserDefinedgrp-32rplc-40">
    <w:name w:val="cat-UserDefined grp-32 rplc-40"/>
    <w:basedOn w:val="DefaultParagraphFont"/>
  </w:style>
  <w:style w:type="character" w:customStyle="1" w:styleId="cat-FIOgrp-20rplc-43">
    <w:name w:val="cat-FIO grp-20 rplc-43"/>
    <w:basedOn w:val="DefaultParagraphFont"/>
  </w:style>
  <w:style w:type="character" w:customStyle="1" w:styleId="cat-FIOgrp-20rplc-44">
    <w:name w:val="cat-FIO grp-20 rplc-4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